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Text1"/>
    <w:p w14:paraId="3B40E75C" w14:textId="77777777" w:rsidR="00FF3CC9" w:rsidRPr="00FF3CC9" w:rsidRDefault="00FF3CC9" w:rsidP="00FF3CC9">
      <w:pPr>
        <w:jc w:val="center"/>
        <w:rPr>
          <w:rFonts w:ascii="FAUSans Office" w:hAnsi="FAUSans Office" w:cs="FAUSans Office"/>
          <w:b/>
          <w:sz w:val="48"/>
          <w:szCs w:val="48"/>
        </w:rPr>
      </w:pPr>
      <w:r w:rsidRPr="00FF3CC9">
        <w:rPr>
          <w:rFonts w:ascii="FAUSans Office" w:hAnsi="FAUSans Office" w:cs="FAUSans Office"/>
          <w:b/>
          <w:sz w:val="48"/>
          <w:szCs w:val="48"/>
        </w:rPr>
        <w:fldChar w:fldCharType="begin">
          <w:ffData>
            <w:name w:val="Text1"/>
            <w:enabled/>
            <w:calcOnExit w:val="0"/>
            <w:textInput>
              <w:default w:val="Titel"/>
            </w:textInput>
          </w:ffData>
        </w:fldChar>
      </w:r>
      <w:r w:rsidRPr="00FF3CC9">
        <w:rPr>
          <w:rFonts w:ascii="FAUSans Office" w:hAnsi="FAUSans Office" w:cs="FAUSans Office"/>
          <w:b/>
          <w:sz w:val="48"/>
          <w:szCs w:val="48"/>
        </w:rPr>
        <w:instrText xml:space="preserve"> FORMTEXT </w:instrText>
      </w:r>
      <w:r w:rsidRPr="00FF3CC9">
        <w:rPr>
          <w:rFonts w:ascii="FAUSans Office" w:hAnsi="FAUSans Office" w:cs="FAUSans Office"/>
          <w:b/>
          <w:sz w:val="48"/>
          <w:szCs w:val="48"/>
        </w:rPr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separate"/>
      </w:r>
      <w:r w:rsidRPr="00FF3CC9">
        <w:rPr>
          <w:rFonts w:ascii="FAUSans Office" w:hAnsi="FAUSans Office" w:cs="FAUSans Office"/>
          <w:b/>
          <w:noProof/>
          <w:sz w:val="48"/>
          <w:szCs w:val="48"/>
        </w:rPr>
        <w:t>Titel</w:t>
      </w:r>
      <w:r w:rsidRPr="00FF3CC9">
        <w:rPr>
          <w:rFonts w:ascii="FAUSans Office" w:hAnsi="FAUSans Office" w:cs="FAUSans Office"/>
          <w:b/>
          <w:sz w:val="48"/>
          <w:szCs w:val="48"/>
        </w:rPr>
        <w:fldChar w:fldCharType="end"/>
      </w:r>
      <w:bookmarkEnd w:id="0"/>
    </w:p>
    <w:p w14:paraId="43F89036" w14:textId="77777777" w:rsidR="00223E90" w:rsidRDefault="00223E90" w:rsidP="008F0CDE">
      <w:pPr>
        <w:pStyle w:val="FAU-Brieftext"/>
      </w:pPr>
    </w:p>
    <w:p w14:paraId="31C12EA7" w14:textId="77777777" w:rsidR="00223E90" w:rsidRDefault="00223E90" w:rsidP="008F0CDE">
      <w:pPr>
        <w:pStyle w:val="FAU-Brieftext"/>
      </w:pPr>
    </w:p>
    <w:p w14:paraId="5B2777A3" w14:textId="77777777" w:rsidR="00223E90" w:rsidRPr="00FF3CC9" w:rsidRDefault="00FF3CC9" w:rsidP="00032E2B">
      <w:pPr>
        <w:pStyle w:val="FAU-Brieftext"/>
        <w:jc w:val="center"/>
        <w:rPr>
          <w:sz w:val="40"/>
          <w:szCs w:val="40"/>
        </w:rPr>
      </w:pPr>
      <w:r w:rsidRPr="00FF3CC9">
        <w:rPr>
          <w:sz w:val="40"/>
          <w:szCs w:val="40"/>
        </w:rPr>
        <w:t>Bachelorarbeit im Bachelor-Studiengang</w:t>
      </w:r>
    </w:p>
    <w:p w14:paraId="1425802F" w14:textId="77777777" w:rsidR="00FF3CC9" w:rsidRPr="00FF3CC9" w:rsidRDefault="00FF3CC9" w:rsidP="00032E2B">
      <w:pPr>
        <w:pStyle w:val="FAU-Brieftext"/>
        <w:jc w:val="center"/>
        <w:rPr>
          <w:i/>
          <w:sz w:val="40"/>
          <w:szCs w:val="40"/>
        </w:rPr>
      </w:pPr>
      <w:r w:rsidRPr="00FF3CC9">
        <w:rPr>
          <w:i/>
          <w:sz w:val="40"/>
          <w:szCs w:val="40"/>
        </w:rPr>
        <w:t>Kulturgeographie</w:t>
      </w:r>
    </w:p>
    <w:p w14:paraId="7DB347FD" w14:textId="77777777" w:rsidR="00223E90" w:rsidRDefault="00223E90" w:rsidP="00032E2B">
      <w:pPr>
        <w:pStyle w:val="FAU-Brieftext"/>
        <w:jc w:val="center"/>
      </w:pPr>
    </w:p>
    <w:p w14:paraId="61DDA899" w14:textId="77777777" w:rsidR="00406DED" w:rsidRDefault="00406DED" w:rsidP="00032E2B">
      <w:pPr>
        <w:pStyle w:val="FAU-Brieftext"/>
        <w:jc w:val="center"/>
      </w:pPr>
    </w:p>
    <w:p w14:paraId="0F99E0CF" w14:textId="77777777" w:rsidR="00395F23" w:rsidRDefault="00395F23" w:rsidP="00032E2B">
      <w:pPr>
        <w:pStyle w:val="FAU-Brieftext"/>
        <w:jc w:val="center"/>
      </w:pPr>
    </w:p>
    <w:p w14:paraId="1D5215E8" w14:textId="77777777" w:rsidR="00FF3CC9" w:rsidRPr="00FF3CC9" w:rsidRDefault="00FF3CC9" w:rsidP="00032E2B">
      <w:pPr>
        <w:pStyle w:val="FAU-Brieftext"/>
        <w:jc w:val="center"/>
        <w:rPr>
          <w:sz w:val="32"/>
          <w:szCs w:val="32"/>
        </w:rPr>
      </w:pPr>
      <w:r w:rsidRPr="00FF3CC9">
        <w:rPr>
          <w:sz w:val="32"/>
          <w:szCs w:val="32"/>
        </w:rPr>
        <w:fldChar w:fldCharType="begin">
          <w:ffData>
            <w:name w:val="Text40"/>
            <w:enabled/>
            <w:calcOnExit w:val="0"/>
            <w:helpText w:type="text" w:val="Anrede eingeben. Zeichen unbegrenzt."/>
            <w:statusText w:type="text" w:val="Anrede eingeben. Zeichen unbegrenzt."/>
            <w:textInput>
              <w:default w:val="Friedrich-Alexander-Universität Erlangen-Nürnberg"/>
            </w:textInput>
          </w:ffData>
        </w:fldChar>
      </w:r>
      <w:bookmarkStart w:id="1" w:name="Text40"/>
      <w:r w:rsidRPr="00FF3CC9">
        <w:rPr>
          <w:sz w:val="32"/>
          <w:szCs w:val="32"/>
        </w:rPr>
        <w:instrText xml:space="preserve"> FORMTEXT </w:instrText>
      </w:r>
      <w:r w:rsidRPr="00FF3CC9">
        <w:rPr>
          <w:sz w:val="32"/>
          <w:szCs w:val="32"/>
        </w:rPr>
      </w:r>
      <w:r w:rsidRPr="00FF3CC9">
        <w:rPr>
          <w:sz w:val="32"/>
          <w:szCs w:val="32"/>
        </w:rPr>
        <w:fldChar w:fldCharType="separate"/>
      </w:r>
      <w:r w:rsidRPr="00FF3CC9">
        <w:rPr>
          <w:noProof/>
          <w:sz w:val="32"/>
          <w:szCs w:val="32"/>
        </w:rPr>
        <w:t>Friedrich-Alexander-Universität Erlangen-Nürnberg</w:t>
      </w:r>
      <w:r w:rsidRPr="00FF3CC9">
        <w:rPr>
          <w:sz w:val="32"/>
          <w:szCs w:val="32"/>
        </w:rPr>
        <w:fldChar w:fldCharType="end"/>
      </w:r>
      <w:bookmarkEnd w:id="1"/>
    </w:p>
    <w:p w14:paraId="711F1B4D" w14:textId="77777777" w:rsidR="00FF3CC9" w:rsidRPr="00FF3CC9" w:rsidRDefault="00FF3CC9" w:rsidP="00032E2B">
      <w:pPr>
        <w:pStyle w:val="FAU-Brieftext"/>
        <w:jc w:val="center"/>
        <w:rPr>
          <w:sz w:val="32"/>
          <w:szCs w:val="32"/>
        </w:rPr>
      </w:pPr>
      <w:r w:rsidRPr="00FF3CC9">
        <w:rPr>
          <w:sz w:val="32"/>
          <w:szCs w:val="32"/>
        </w:rPr>
        <w:t>Institut für Geographie</w:t>
      </w:r>
    </w:p>
    <w:p w14:paraId="516757C0" w14:textId="77777777" w:rsidR="00C83F2A" w:rsidRDefault="00C83F2A" w:rsidP="008F0CDE">
      <w:pPr>
        <w:pStyle w:val="FAU-Brieftext"/>
      </w:pPr>
    </w:p>
    <w:p w14:paraId="049E477B" w14:textId="77777777" w:rsidR="006630B6" w:rsidRDefault="006630B6" w:rsidP="00C83F2A">
      <w:pPr>
        <w:pStyle w:val="FAU-Brieftext"/>
        <w:spacing w:line="240" w:lineRule="auto"/>
        <w:rPr>
          <w:sz w:val="22"/>
          <w:szCs w:val="22"/>
        </w:rPr>
      </w:pPr>
    </w:p>
    <w:p w14:paraId="4728EE48" w14:textId="77777777" w:rsidR="00536BEA" w:rsidRPr="00C83F2A" w:rsidRDefault="00536BEA" w:rsidP="00C83F2A">
      <w:pPr>
        <w:pStyle w:val="FAU-Brieftext"/>
        <w:spacing w:line="240" w:lineRule="auto"/>
        <w:rPr>
          <w:sz w:val="22"/>
          <w:szCs w:val="22"/>
        </w:rPr>
      </w:pPr>
    </w:p>
    <w:p w14:paraId="084A2DA1" w14:textId="77777777" w:rsidR="00C83F2A" w:rsidRDefault="00C83F2A" w:rsidP="006630B6">
      <w:pPr>
        <w:pStyle w:val="FAU-Brieftext"/>
        <w:jc w:val="both"/>
        <w:rPr>
          <w:sz w:val="22"/>
          <w:szCs w:val="22"/>
        </w:rPr>
      </w:pPr>
    </w:p>
    <w:p w14:paraId="20C53B6D" w14:textId="77777777" w:rsidR="00032E2B" w:rsidRDefault="00032E2B" w:rsidP="006630B6">
      <w:pPr>
        <w:pStyle w:val="FAU-Brieftext"/>
        <w:jc w:val="both"/>
        <w:rPr>
          <w:sz w:val="22"/>
          <w:szCs w:val="22"/>
        </w:rPr>
      </w:pPr>
    </w:p>
    <w:p w14:paraId="49859871" w14:textId="77777777" w:rsidR="00032E2B" w:rsidRDefault="00032E2B" w:rsidP="006630B6">
      <w:pPr>
        <w:pStyle w:val="FAU-Brieftext"/>
        <w:jc w:val="both"/>
        <w:rPr>
          <w:sz w:val="22"/>
          <w:szCs w:val="22"/>
        </w:rPr>
      </w:pPr>
    </w:p>
    <w:p w14:paraId="25360AB5" w14:textId="77777777" w:rsidR="00032E2B" w:rsidRDefault="00032E2B" w:rsidP="006630B6">
      <w:pPr>
        <w:pStyle w:val="FAU-Brieftext"/>
        <w:jc w:val="both"/>
        <w:rPr>
          <w:sz w:val="22"/>
          <w:szCs w:val="22"/>
        </w:rPr>
      </w:pPr>
    </w:p>
    <w:p w14:paraId="25458B8F" w14:textId="77777777" w:rsidR="00032E2B" w:rsidRPr="00C83F2A" w:rsidRDefault="00032E2B" w:rsidP="006630B6">
      <w:pPr>
        <w:pStyle w:val="FAU-Brieftext"/>
        <w:jc w:val="both"/>
        <w:rPr>
          <w:sz w:val="22"/>
          <w:szCs w:val="22"/>
        </w:rPr>
      </w:pPr>
    </w:p>
    <w:bookmarkStart w:id="2" w:name="Text2"/>
    <w:p w14:paraId="7807C390" w14:textId="518E20B3" w:rsidR="00FF3CC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2"/>
            <w:enabled/>
            <w:calcOnExit w:val="0"/>
            <w:textInput>
              <w:default w:val="Autor(in)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sz w:val="40"/>
          <w:szCs w:val="40"/>
        </w:rPr>
        <w:t>A</w:t>
      </w:r>
      <w:r w:rsidRPr="00C6490F">
        <w:rPr>
          <w:rFonts w:ascii="FAUSans Office" w:hAnsi="FAUSans Office" w:cs="FAUSans Office"/>
          <w:noProof/>
          <w:sz w:val="40"/>
          <w:szCs w:val="40"/>
        </w:rPr>
        <w:t>utor(in)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2"/>
    </w:p>
    <w:p w14:paraId="5CE66A9D" w14:textId="77777777" w:rsidR="00FF3CC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</w:p>
    <w:p w14:paraId="0E94FA41" w14:textId="77777777" w:rsidR="00FF3CC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20"/>
          <w:szCs w:val="20"/>
        </w:rPr>
      </w:pPr>
      <w:r w:rsidRPr="00C6490F">
        <w:rPr>
          <w:rFonts w:ascii="FAUSans Office" w:hAnsi="FAUSans Office" w:cs="FAUSans Office"/>
          <w:sz w:val="32"/>
          <w:szCs w:val="20"/>
        </w:rPr>
        <w:t xml:space="preserve">Matrikel-Nr.: </w:t>
      </w:r>
      <w:r w:rsidRPr="00C6490F">
        <w:rPr>
          <w:rFonts w:ascii="FAUSans Office" w:hAnsi="FAUSans Office" w:cs="FAUSans Office"/>
          <w:sz w:val="32"/>
          <w:szCs w:val="20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C6490F">
        <w:rPr>
          <w:rFonts w:ascii="FAUSans Office" w:hAnsi="FAUSans Office" w:cs="FAUSans Office"/>
          <w:sz w:val="32"/>
          <w:szCs w:val="20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20"/>
        </w:rPr>
      </w:r>
      <w:r w:rsidRPr="00C6490F">
        <w:rPr>
          <w:rFonts w:ascii="FAUSans Office" w:hAnsi="FAUSans Office" w:cs="FAUSans Office"/>
          <w:sz w:val="32"/>
          <w:szCs w:val="20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noProof/>
          <w:sz w:val="32"/>
          <w:szCs w:val="20"/>
        </w:rPr>
        <w:t> </w:t>
      </w:r>
      <w:r w:rsidRPr="00C6490F">
        <w:rPr>
          <w:rFonts w:ascii="FAUSans Office" w:hAnsi="FAUSans Office" w:cs="FAUSans Office"/>
          <w:sz w:val="32"/>
          <w:szCs w:val="20"/>
        </w:rPr>
        <w:fldChar w:fldCharType="end"/>
      </w:r>
      <w:bookmarkEnd w:id="3"/>
    </w:p>
    <w:p w14:paraId="045154B3" w14:textId="77777777" w:rsidR="00FF3CC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</w:p>
    <w:p w14:paraId="3F2B1CA3" w14:textId="77777777" w:rsidR="00FF3CC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  <w:r w:rsidRPr="00C6490F">
        <w:rPr>
          <w:rFonts w:ascii="FAUSans Office" w:hAnsi="FAUSans Office" w:cs="FAUSans Office"/>
          <w:sz w:val="32"/>
          <w:szCs w:val="32"/>
        </w:rPr>
        <w:t xml:space="preserve">Betreuer(in): </w:t>
      </w:r>
      <w:r w:rsidRPr="00C6490F">
        <w:rPr>
          <w:rFonts w:ascii="FAUSans Office" w:hAnsi="FAUSans Office" w:cs="FAUSans Office"/>
          <w:sz w:val="32"/>
          <w:szCs w:val="3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Pr="00C6490F">
        <w:rPr>
          <w:rFonts w:ascii="FAUSans Office" w:hAnsi="FAUSans Office" w:cs="FAUSans Office"/>
          <w:sz w:val="32"/>
          <w:szCs w:val="32"/>
        </w:rPr>
        <w:instrText xml:space="preserve"> FORMTEXT </w:instrText>
      </w:r>
      <w:r w:rsidRPr="00C6490F">
        <w:rPr>
          <w:rFonts w:ascii="FAUSans Office" w:hAnsi="FAUSans Office" w:cs="FAUSans Office"/>
          <w:sz w:val="32"/>
          <w:szCs w:val="32"/>
        </w:rPr>
      </w:r>
      <w:r w:rsidRPr="00C6490F">
        <w:rPr>
          <w:rFonts w:ascii="FAUSans Office" w:hAnsi="FAUSans Office" w:cs="FAUSans Office"/>
          <w:sz w:val="32"/>
          <w:szCs w:val="32"/>
        </w:rPr>
        <w:fldChar w:fldCharType="separate"/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noProof/>
          <w:sz w:val="32"/>
          <w:szCs w:val="32"/>
        </w:rPr>
        <w:t> </w:t>
      </w:r>
      <w:r w:rsidRPr="00C6490F">
        <w:rPr>
          <w:rFonts w:ascii="FAUSans Office" w:hAnsi="FAUSans Office" w:cs="FAUSans Office"/>
          <w:sz w:val="32"/>
          <w:szCs w:val="32"/>
        </w:rPr>
        <w:fldChar w:fldCharType="end"/>
      </w:r>
      <w:bookmarkEnd w:id="4"/>
    </w:p>
    <w:p w14:paraId="73F6693C" w14:textId="77777777" w:rsidR="00FF3CC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32"/>
          <w:szCs w:val="32"/>
        </w:rPr>
      </w:pPr>
    </w:p>
    <w:p w14:paraId="4F3022B3" w14:textId="77777777" w:rsidR="00ED16F9" w:rsidRPr="00C6490F" w:rsidRDefault="00FF3CC9" w:rsidP="00032E2B">
      <w:pPr>
        <w:spacing w:after="0"/>
        <w:jc w:val="center"/>
        <w:rPr>
          <w:rFonts w:ascii="FAUSans Office" w:hAnsi="FAUSans Office" w:cs="FAUSans Office"/>
          <w:sz w:val="40"/>
          <w:szCs w:val="40"/>
        </w:rPr>
      </w:pPr>
      <w:r w:rsidRPr="00C6490F">
        <w:rPr>
          <w:rFonts w:ascii="FAUSans Office" w:hAnsi="FAUSans Office" w:cs="FAUSans Office"/>
          <w:sz w:val="40"/>
          <w:szCs w:val="40"/>
        </w:rPr>
        <w:t xml:space="preserve">Erlangen, </w:t>
      </w:r>
      <w:bookmarkStart w:id="5" w:name="Text4"/>
      <w:r w:rsidRPr="00C6490F">
        <w:rPr>
          <w:rFonts w:ascii="FAUSans Office" w:hAnsi="FAUSans Office" w:cs="FAUSans Office"/>
          <w:sz w:val="40"/>
          <w:szCs w:val="40"/>
        </w:rPr>
        <w:fldChar w:fldCharType="begin">
          <w:ffData>
            <w:name w:val="Text4"/>
            <w:enabled/>
            <w:calcOnExit w:val="0"/>
            <w:textInput>
              <w:default w:val="Jahr"/>
            </w:textInput>
          </w:ffData>
        </w:fldChar>
      </w:r>
      <w:r w:rsidRPr="00C6490F">
        <w:rPr>
          <w:rFonts w:ascii="FAUSans Office" w:hAnsi="FAUSans Office" w:cs="FAUSans Office"/>
          <w:sz w:val="40"/>
          <w:szCs w:val="40"/>
        </w:rPr>
        <w:instrText xml:space="preserve"> FORMTEXT </w:instrText>
      </w:r>
      <w:r w:rsidRPr="00C6490F">
        <w:rPr>
          <w:rFonts w:ascii="FAUSans Office" w:hAnsi="FAUSans Office" w:cs="FAUSans Office"/>
          <w:sz w:val="40"/>
          <w:szCs w:val="40"/>
        </w:rPr>
      </w:r>
      <w:r w:rsidRPr="00C6490F">
        <w:rPr>
          <w:rFonts w:ascii="FAUSans Office" w:hAnsi="FAUSans Office" w:cs="FAUSans Office"/>
          <w:sz w:val="40"/>
          <w:szCs w:val="40"/>
        </w:rPr>
        <w:fldChar w:fldCharType="separate"/>
      </w:r>
      <w:r w:rsidRPr="00C6490F">
        <w:rPr>
          <w:rFonts w:ascii="FAUSans Office" w:hAnsi="FAUSans Office" w:cs="FAUSans Office"/>
          <w:noProof/>
          <w:sz w:val="40"/>
          <w:szCs w:val="40"/>
        </w:rPr>
        <w:t>Jahr</w:t>
      </w:r>
      <w:r w:rsidRPr="00C6490F">
        <w:rPr>
          <w:rFonts w:ascii="FAUSans Office" w:hAnsi="FAUSans Office" w:cs="FAUSans Office"/>
          <w:sz w:val="40"/>
          <w:szCs w:val="40"/>
        </w:rPr>
        <w:fldChar w:fldCharType="end"/>
      </w:r>
      <w:bookmarkEnd w:id="5"/>
    </w:p>
    <w:sectPr w:rsidR="00ED16F9" w:rsidRPr="00C6490F" w:rsidSect="00C6490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2836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029FF" w14:textId="77777777" w:rsidR="001905B8" w:rsidRDefault="001905B8" w:rsidP="003B726A">
      <w:pPr>
        <w:spacing w:after="0" w:line="240" w:lineRule="auto"/>
      </w:pPr>
      <w:r>
        <w:separator/>
      </w:r>
    </w:p>
  </w:endnote>
  <w:endnote w:type="continuationSeparator" w:id="0">
    <w:p w14:paraId="727068B3" w14:textId="77777777" w:rsidR="001905B8" w:rsidRDefault="001905B8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USans Office Book">
    <w:altName w:val="Arial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AUSans Office">
    <w:altName w:val="Calibri"/>
    <w:panose1 w:val="020B0604020202020204"/>
    <w:charset w:val="00"/>
    <w:family w:val="swiss"/>
    <w:pitch w:val="variable"/>
    <w:sig w:usb0="A00000FF" w:usb1="4000A05B" w:usb2="00000008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E5B42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43AFCBC4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7DF81" w14:textId="77777777" w:rsidR="00876AD7" w:rsidRPr="00631510" w:rsidRDefault="00000000" w:rsidP="00876AD7">
    <w:pPr>
      <w:pStyle w:val="Fuzeile"/>
      <w:ind w:right="360"/>
      <w:rPr>
        <w:sz w:val="16"/>
        <w:szCs w:val="16"/>
      </w:rPr>
    </w:pPr>
    <w:sdt>
      <w:sdtPr>
        <w:rPr>
          <w:sz w:val="20"/>
          <w:szCs w:val="20"/>
        </w:rPr>
        <w:alias w:val="Partnerlogo (ca. 16 x 40 mm)"/>
        <w:tag w:val="Partnerlogo (ca. 16 x 40 mm)"/>
        <w:id w:val="-1180658692"/>
        <w15:color w:val="000000"/>
        <w:picture/>
      </w:sdtPr>
      <w:sdtContent>
        <w:r w:rsidR="00852F5D">
          <w:rPr>
            <w:noProof/>
            <w:sz w:val="20"/>
            <w:szCs w:val="20"/>
            <w:lang w:eastAsia="de-DE"/>
          </w:rPr>
          <w:drawing>
            <wp:inline distT="0" distB="0" distL="0" distR="0" wp14:anchorId="5F188573" wp14:editId="4AC4699D">
              <wp:extent cx="1440000" cy="495952"/>
              <wp:effectExtent l="0" t="0" r="8255" b="0"/>
              <wp:docPr id="30" name="Bild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Bild 2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631510">
      <w:rPr>
        <w:sz w:val="20"/>
        <w:szCs w:val="20"/>
      </w:rPr>
      <w:tab/>
    </w:r>
    <w:r w:rsidR="00631510">
      <w:rPr>
        <w:sz w:val="20"/>
        <w:szCs w:val="20"/>
      </w:rPr>
      <w:tab/>
    </w:r>
    <w:r w:rsidR="00631510" w:rsidRPr="00631510">
      <w:rPr>
        <w:sz w:val="16"/>
        <w:szCs w:val="16"/>
      </w:rPr>
      <w:t xml:space="preserve">Seite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>PAGE   \* MERGEFORMAT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  <w:r w:rsidR="00631510" w:rsidRPr="00631510">
      <w:rPr>
        <w:sz w:val="16"/>
        <w:szCs w:val="16"/>
      </w:rPr>
      <w:t xml:space="preserve"> von </w:t>
    </w:r>
    <w:r w:rsidR="00631510" w:rsidRPr="00631510">
      <w:rPr>
        <w:sz w:val="16"/>
        <w:szCs w:val="16"/>
      </w:rPr>
      <w:fldChar w:fldCharType="begin"/>
    </w:r>
    <w:r w:rsidR="00631510" w:rsidRPr="00631510">
      <w:rPr>
        <w:sz w:val="16"/>
        <w:szCs w:val="16"/>
      </w:rPr>
      <w:instrText xml:space="preserve"> NUMPAGES   \* MERGEFORMAT </w:instrText>
    </w:r>
    <w:r w:rsidR="00631510" w:rsidRPr="00631510">
      <w:rPr>
        <w:sz w:val="16"/>
        <w:szCs w:val="16"/>
      </w:rPr>
      <w:fldChar w:fldCharType="separate"/>
    </w:r>
    <w:r w:rsidR="00C6490F">
      <w:rPr>
        <w:noProof/>
        <w:sz w:val="16"/>
        <w:szCs w:val="16"/>
      </w:rPr>
      <w:t>2</w:t>
    </w:r>
    <w:r w:rsidR="00631510"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D365D" w14:textId="77777777" w:rsidR="00C83F2A" w:rsidRDefault="00000000" w:rsidP="00876AD7">
    <w:pPr>
      <w:pStyle w:val="Fuzeile"/>
      <w:ind w:right="360"/>
    </w:pPr>
    <w:sdt>
      <w:sdtPr>
        <w:alias w:val="Partnerlogo (ca. 16 x 40 mm)"/>
        <w:tag w:val="Partnerlogo (ca. 16 x 40 mm)"/>
        <w:id w:val="2078078153"/>
        <w15:color w:val="000000"/>
        <w:picture/>
      </w:sdtPr>
      <w:sdtContent>
        <w:r w:rsidR="00852F5D">
          <w:rPr>
            <w:noProof/>
            <w:lang w:eastAsia="de-DE"/>
          </w:rPr>
          <w:drawing>
            <wp:inline distT="0" distB="0" distL="0" distR="0" wp14:anchorId="6FA909EC" wp14:editId="42EE893D">
              <wp:extent cx="1440000" cy="495952"/>
              <wp:effectExtent l="0" t="0" r="8255" b="0"/>
              <wp:docPr id="33" name="Bild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Bild 1" descr="Hier zu sehen: Ein Partnerlogo.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40000" cy="4959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852F5D">
      <w:tab/>
    </w:r>
    <w:r w:rsidR="00852F5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40894" w14:textId="77777777" w:rsidR="001905B8" w:rsidRDefault="001905B8" w:rsidP="003B726A">
      <w:pPr>
        <w:spacing w:after="0" w:line="240" w:lineRule="auto"/>
      </w:pPr>
      <w:r>
        <w:separator/>
      </w:r>
    </w:p>
  </w:footnote>
  <w:footnote w:type="continuationSeparator" w:id="0">
    <w:p w14:paraId="32D9EB49" w14:textId="77777777" w:rsidR="001905B8" w:rsidRDefault="001905B8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DCE71" w14:textId="77777777" w:rsidR="008F0CDE" w:rsidRDefault="00BA3CE5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1" layoutInCell="1" allowOverlap="1" wp14:anchorId="1FE81771" wp14:editId="25D81462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28" name="Grafik 28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6D92AE45" wp14:editId="2F346F86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FFD2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4p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0k2XaQgHL26ElJc84x1/jPXPQpGiZ23RLSdr7RSoLu2WaxCDs/O&#10;B1akuCaEokpvhJRRfqnQAP0/TNOY4LQULDhDmLPtrpIWHUhYoPiLLYLnPszqvWIRrOOErS+2J0Ke&#10;bSguVcCDvoDOxTpvyI9FuljP1/N8lE9m61Ge1vXoaVPlo9km+zStH+qqqrOfgVqWF51gjKvA7rqt&#10;Wf5323B5N+c9u+3rbQzJe/Q4LyB7/Y+ko7BBy/NW7DQ7be1VcFjQGHx5TOEF3N/Bvn/yq18A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ZI+K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>
      <w:rPr>
        <w:noProof/>
        <w:lang w:eastAsia="de-DE"/>
      </w:rPr>
      <w:drawing>
        <wp:anchor distT="0" distB="0" distL="114300" distR="114300" simplePos="0" relativeHeight="251664384" behindDoc="0" locked="1" layoutInCell="1" allowOverlap="1" wp14:anchorId="09A73516" wp14:editId="6EAC3274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29" name="Grafik 29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16D529" w14:textId="77777777" w:rsidR="008F0CDE" w:rsidRDefault="00BA3CE5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6C1487E5" wp14:editId="6AAE508E">
          <wp:simplePos x="0" y="0"/>
          <wp:positionH relativeFrom="column">
            <wp:posOffset>0</wp:posOffset>
          </wp:positionH>
          <wp:positionV relativeFrom="paragraph">
            <wp:posOffset>39370</wp:posOffset>
          </wp:positionV>
          <wp:extent cx="1962000" cy="244800"/>
          <wp:effectExtent l="0" t="0" r="635" b="3175"/>
          <wp:wrapSquare wrapText="bothSides"/>
          <wp:docPr id="31" name="Grafik 31" descr="Hier zu sehen: Der Schriftzug der Naturwissenschaftli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 descr="Hier zu sehen: Der Schriftzug der Naturwissenschaftli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000" cy="24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3803">
      <w:tab/>
    </w:r>
    <w:r w:rsidR="00063803">
      <w:tab/>
    </w:r>
    <w:r>
      <w:rPr>
        <w:noProof/>
        <w:lang w:eastAsia="de-DE"/>
      </w:rPr>
      <w:drawing>
        <wp:anchor distT="0" distB="0" distL="114300" distR="114300" simplePos="0" relativeHeight="251662336" behindDoc="0" locked="1" layoutInCell="1" allowOverlap="1" wp14:anchorId="3C5534DF" wp14:editId="2BDA2E52">
          <wp:simplePos x="0" y="0"/>
          <wp:positionH relativeFrom="column">
            <wp:posOffset>4443095</wp:posOffset>
          </wp:positionH>
          <wp:positionV relativeFrom="paragraph">
            <wp:posOffset>39370</wp:posOffset>
          </wp:positionV>
          <wp:extent cx="1440000" cy="550800"/>
          <wp:effectExtent l="0" t="0" r="8255" b="1905"/>
          <wp:wrapSquare wrapText="bothSides"/>
          <wp:docPr id="32" name="Grafik 3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6C2FDB6D" wp14:editId="0301C40F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866C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wl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1" locked="1" layoutInCell="1" allowOverlap="0" wp14:anchorId="75CB36A8" wp14:editId="0FFCC89E">
              <wp:simplePos x="0" y="0"/>
              <wp:positionH relativeFrom="page">
                <wp:posOffset>900430</wp:posOffset>
              </wp:positionH>
              <wp:positionV relativeFrom="page">
                <wp:posOffset>1904365</wp:posOffset>
              </wp:positionV>
              <wp:extent cx="3060000" cy="111600"/>
              <wp:effectExtent l="0" t="0" r="7620" b="317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0000" cy="111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13AF38" w14:textId="77777777" w:rsidR="008F0CDE" w:rsidRPr="008807E6" w:rsidRDefault="008F0CDE" w:rsidP="005164AB">
                          <w:pPr>
                            <w:pStyle w:val="FAU-Fensterzeile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85F4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70.9pt;margin-top:149.95pt;width:240.95pt;height:8.8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" o:allowoverlap="f" filled="f" stroked="f">
              <v:textbox inset="0,0,0,0">
                <w:txbxContent>
                  <w:p w:rsidR="008F0CDE" w:rsidRPr="008807E6" w:rsidRDefault="008F0CDE" w:rsidP="005164AB">
                    <w:pPr>
                      <w:pStyle w:val="FAU-Fensterzeile"/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961562">
    <w:abstractNumId w:val="9"/>
  </w:num>
  <w:num w:numId="2" w16cid:durableId="225915146">
    <w:abstractNumId w:val="7"/>
  </w:num>
  <w:num w:numId="3" w16cid:durableId="128978282">
    <w:abstractNumId w:val="6"/>
  </w:num>
  <w:num w:numId="4" w16cid:durableId="699862540">
    <w:abstractNumId w:val="5"/>
  </w:num>
  <w:num w:numId="5" w16cid:durableId="193228096">
    <w:abstractNumId w:val="4"/>
  </w:num>
  <w:num w:numId="6" w16cid:durableId="475412285">
    <w:abstractNumId w:val="8"/>
  </w:num>
  <w:num w:numId="7" w16cid:durableId="1095128102">
    <w:abstractNumId w:val="3"/>
  </w:num>
  <w:num w:numId="8" w16cid:durableId="917984078">
    <w:abstractNumId w:val="2"/>
  </w:num>
  <w:num w:numId="9" w16cid:durableId="1407263030">
    <w:abstractNumId w:val="1"/>
  </w:num>
  <w:num w:numId="10" w16cid:durableId="799490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FAB"/>
    <w:rsid w:val="000163A8"/>
    <w:rsid w:val="00032E2B"/>
    <w:rsid w:val="00036A2D"/>
    <w:rsid w:val="00042DC2"/>
    <w:rsid w:val="00043BB5"/>
    <w:rsid w:val="00044A9D"/>
    <w:rsid w:val="000463B9"/>
    <w:rsid w:val="00063803"/>
    <w:rsid w:val="00090F48"/>
    <w:rsid w:val="000A00AF"/>
    <w:rsid w:val="000A1A2E"/>
    <w:rsid w:val="000A66BF"/>
    <w:rsid w:val="000C2A75"/>
    <w:rsid w:val="000E0062"/>
    <w:rsid w:val="00113792"/>
    <w:rsid w:val="0013082C"/>
    <w:rsid w:val="00154FA6"/>
    <w:rsid w:val="00155546"/>
    <w:rsid w:val="001560B6"/>
    <w:rsid w:val="001631C9"/>
    <w:rsid w:val="00170C5F"/>
    <w:rsid w:val="001905B8"/>
    <w:rsid w:val="00191696"/>
    <w:rsid w:val="0019482D"/>
    <w:rsid w:val="00196BC1"/>
    <w:rsid w:val="001E2BC8"/>
    <w:rsid w:val="00216730"/>
    <w:rsid w:val="0022216C"/>
    <w:rsid w:val="0022223D"/>
    <w:rsid w:val="00222CD5"/>
    <w:rsid w:val="00223E90"/>
    <w:rsid w:val="002476F7"/>
    <w:rsid w:val="00256493"/>
    <w:rsid w:val="0027224B"/>
    <w:rsid w:val="0028553A"/>
    <w:rsid w:val="00285F1D"/>
    <w:rsid w:val="002A5057"/>
    <w:rsid w:val="002A5A34"/>
    <w:rsid w:val="002B0AA7"/>
    <w:rsid w:val="002C4646"/>
    <w:rsid w:val="002C4796"/>
    <w:rsid w:val="002D2AB5"/>
    <w:rsid w:val="002D31B5"/>
    <w:rsid w:val="002D3E6D"/>
    <w:rsid w:val="002E1CA7"/>
    <w:rsid w:val="002E2C3B"/>
    <w:rsid w:val="002E67E1"/>
    <w:rsid w:val="002E7686"/>
    <w:rsid w:val="002F13B4"/>
    <w:rsid w:val="0031183F"/>
    <w:rsid w:val="00317F69"/>
    <w:rsid w:val="00321D5D"/>
    <w:rsid w:val="00325E7C"/>
    <w:rsid w:val="00330BA0"/>
    <w:rsid w:val="00333D9B"/>
    <w:rsid w:val="00342188"/>
    <w:rsid w:val="003611E1"/>
    <w:rsid w:val="003664F3"/>
    <w:rsid w:val="00390DB7"/>
    <w:rsid w:val="00395F23"/>
    <w:rsid w:val="003A12A8"/>
    <w:rsid w:val="003B0E21"/>
    <w:rsid w:val="003B5F76"/>
    <w:rsid w:val="003B726A"/>
    <w:rsid w:val="003F0B08"/>
    <w:rsid w:val="003F4C9D"/>
    <w:rsid w:val="003F540E"/>
    <w:rsid w:val="00406DED"/>
    <w:rsid w:val="004217B1"/>
    <w:rsid w:val="00434825"/>
    <w:rsid w:val="004416F4"/>
    <w:rsid w:val="004474D4"/>
    <w:rsid w:val="00456443"/>
    <w:rsid w:val="0045790A"/>
    <w:rsid w:val="0046585D"/>
    <w:rsid w:val="00480122"/>
    <w:rsid w:val="00482A08"/>
    <w:rsid w:val="00485D0F"/>
    <w:rsid w:val="00487120"/>
    <w:rsid w:val="004A6246"/>
    <w:rsid w:val="004B3272"/>
    <w:rsid w:val="004B793D"/>
    <w:rsid w:val="004D137C"/>
    <w:rsid w:val="004D5D7C"/>
    <w:rsid w:val="004D6201"/>
    <w:rsid w:val="004E05C7"/>
    <w:rsid w:val="004E399B"/>
    <w:rsid w:val="005164AB"/>
    <w:rsid w:val="00517D66"/>
    <w:rsid w:val="00523F2E"/>
    <w:rsid w:val="00534A25"/>
    <w:rsid w:val="00536BEA"/>
    <w:rsid w:val="00537F4C"/>
    <w:rsid w:val="005A30B4"/>
    <w:rsid w:val="005A6C9E"/>
    <w:rsid w:val="005A7668"/>
    <w:rsid w:val="005B77A8"/>
    <w:rsid w:val="005C21F5"/>
    <w:rsid w:val="005E6665"/>
    <w:rsid w:val="005F2FDF"/>
    <w:rsid w:val="00601D56"/>
    <w:rsid w:val="00603780"/>
    <w:rsid w:val="006236D9"/>
    <w:rsid w:val="00631510"/>
    <w:rsid w:val="006437CE"/>
    <w:rsid w:val="00646027"/>
    <w:rsid w:val="00646EB0"/>
    <w:rsid w:val="00661A26"/>
    <w:rsid w:val="006630B6"/>
    <w:rsid w:val="006823AE"/>
    <w:rsid w:val="006B015F"/>
    <w:rsid w:val="006B393E"/>
    <w:rsid w:val="006C2444"/>
    <w:rsid w:val="006C6A82"/>
    <w:rsid w:val="006D5AF0"/>
    <w:rsid w:val="006E3184"/>
    <w:rsid w:val="006F6104"/>
    <w:rsid w:val="00704EDB"/>
    <w:rsid w:val="007438D0"/>
    <w:rsid w:val="0074610D"/>
    <w:rsid w:val="00751087"/>
    <w:rsid w:val="00756EB5"/>
    <w:rsid w:val="00762E49"/>
    <w:rsid w:val="00771339"/>
    <w:rsid w:val="00773854"/>
    <w:rsid w:val="007752D3"/>
    <w:rsid w:val="0078448B"/>
    <w:rsid w:val="007C32FE"/>
    <w:rsid w:val="007F0981"/>
    <w:rsid w:val="008030F3"/>
    <w:rsid w:val="00807AD7"/>
    <w:rsid w:val="00807DCE"/>
    <w:rsid w:val="008222EA"/>
    <w:rsid w:val="008321D3"/>
    <w:rsid w:val="00833611"/>
    <w:rsid w:val="0084205C"/>
    <w:rsid w:val="0085232A"/>
    <w:rsid w:val="00852F5D"/>
    <w:rsid w:val="008604F4"/>
    <w:rsid w:val="00874C37"/>
    <w:rsid w:val="00876AD7"/>
    <w:rsid w:val="008807E6"/>
    <w:rsid w:val="008E4810"/>
    <w:rsid w:val="008F0CDE"/>
    <w:rsid w:val="008F36F5"/>
    <w:rsid w:val="009032A1"/>
    <w:rsid w:val="0090623B"/>
    <w:rsid w:val="00914CCF"/>
    <w:rsid w:val="009415BE"/>
    <w:rsid w:val="00950466"/>
    <w:rsid w:val="0096364F"/>
    <w:rsid w:val="00970F14"/>
    <w:rsid w:val="0097114B"/>
    <w:rsid w:val="0098422E"/>
    <w:rsid w:val="00993319"/>
    <w:rsid w:val="009A3EA0"/>
    <w:rsid w:val="009B4D7F"/>
    <w:rsid w:val="009C5DC8"/>
    <w:rsid w:val="009C778F"/>
    <w:rsid w:val="009E4D31"/>
    <w:rsid w:val="00A15690"/>
    <w:rsid w:val="00A47CDD"/>
    <w:rsid w:val="00A626EB"/>
    <w:rsid w:val="00A63E8B"/>
    <w:rsid w:val="00A757B0"/>
    <w:rsid w:val="00A766AA"/>
    <w:rsid w:val="00A84CB0"/>
    <w:rsid w:val="00AA3095"/>
    <w:rsid w:val="00AB6D3B"/>
    <w:rsid w:val="00AE3604"/>
    <w:rsid w:val="00B12FD9"/>
    <w:rsid w:val="00B27F01"/>
    <w:rsid w:val="00B37A63"/>
    <w:rsid w:val="00B40944"/>
    <w:rsid w:val="00B4490B"/>
    <w:rsid w:val="00B57380"/>
    <w:rsid w:val="00BA3CE5"/>
    <w:rsid w:val="00BB0466"/>
    <w:rsid w:val="00BE3688"/>
    <w:rsid w:val="00BF2796"/>
    <w:rsid w:val="00C05AFE"/>
    <w:rsid w:val="00C06105"/>
    <w:rsid w:val="00C12761"/>
    <w:rsid w:val="00C21CEC"/>
    <w:rsid w:val="00C21F59"/>
    <w:rsid w:val="00C22274"/>
    <w:rsid w:val="00C22853"/>
    <w:rsid w:val="00C367AF"/>
    <w:rsid w:val="00C53637"/>
    <w:rsid w:val="00C63322"/>
    <w:rsid w:val="00C6490F"/>
    <w:rsid w:val="00C83F2A"/>
    <w:rsid w:val="00C95FAB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132B"/>
    <w:rsid w:val="00D374D7"/>
    <w:rsid w:val="00D63754"/>
    <w:rsid w:val="00D80868"/>
    <w:rsid w:val="00DA6251"/>
    <w:rsid w:val="00DA79F3"/>
    <w:rsid w:val="00DB765C"/>
    <w:rsid w:val="00DC3311"/>
    <w:rsid w:val="00E03A67"/>
    <w:rsid w:val="00E06193"/>
    <w:rsid w:val="00E274C7"/>
    <w:rsid w:val="00E33118"/>
    <w:rsid w:val="00E37D95"/>
    <w:rsid w:val="00E60817"/>
    <w:rsid w:val="00E63E61"/>
    <w:rsid w:val="00E65BB7"/>
    <w:rsid w:val="00E66364"/>
    <w:rsid w:val="00E66FB6"/>
    <w:rsid w:val="00E752C5"/>
    <w:rsid w:val="00E806B1"/>
    <w:rsid w:val="00E94538"/>
    <w:rsid w:val="00EA599F"/>
    <w:rsid w:val="00EA6C51"/>
    <w:rsid w:val="00EB5A2F"/>
    <w:rsid w:val="00ED16F9"/>
    <w:rsid w:val="00EF4754"/>
    <w:rsid w:val="00F059CF"/>
    <w:rsid w:val="00F07C71"/>
    <w:rsid w:val="00F25494"/>
    <w:rsid w:val="00F318E7"/>
    <w:rsid w:val="00F3210B"/>
    <w:rsid w:val="00F67957"/>
    <w:rsid w:val="00F73D0D"/>
    <w:rsid w:val="00F953DB"/>
    <w:rsid w:val="00FC3EF4"/>
    <w:rsid w:val="00FD0430"/>
    <w:rsid w:val="00FE2921"/>
    <w:rsid w:val="00FF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420D6848"/>
  <w15:docId w15:val="{B246F9F5-6277-4AF5-A953-6C3E6A3D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537F4C"/>
    <w:pPr>
      <w:spacing w:after="200" w:line="276" w:lineRule="auto"/>
    </w:pPr>
    <w:rPr>
      <w:rFonts w:ascii="FAUSans Office Book" w:eastAsia="Times New Roman" w:hAnsi="FAUSans Office Book"/>
      <w:color w:val="000000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Vorlagen\briefe\GEOGRAPHIE-Brief%20Allgemein%20mit%20Partnerlogo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N:\Vorlagen\briefe\GEOGRAPHIE-Brief Allgemein mit Partnerlogo.dotx</Template>
  <TotalTime>0</TotalTime>
  <Pages>1</Pages>
  <Words>41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Scheffel-Roth, Mona</dc:creator>
  <cp:keywords/>
  <cp:lastModifiedBy>Alexandra Titz</cp:lastModifiedBy>
  <cp:revision>4</cp:revision>
  <dcterms:created xsi:type="dcterms:W3CDTF">2023-11-29T12:12:00Z</dcterms:created>
  <dcterms:modified xsi:type="dcterms:W3CDTF">2024-01-26T14:01:00Z</dcterms:modified>
</cp:coreProperties>
</file>